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24C84" w14:textId="0FFB068F" w:rsidR="003312ED" w:rsidRDefault="00A76782">
      <w:pPr>
        <w:pStyle w:val="Heading1"/>
      </w:pPr>
      <w:r>
        <w:t>Susan Fenton ‘Inspirational’ Award nomination form</w:t>
      </w:r>
    </w:p>
    <w:p w14:paraId="5B020E53" w14:textId="77777777" w:rsidR="00095A5C" w:rsidRPr="00095A5C" w:rsidRDefault="00095A5C" w:rsidP="00CF7DD1">
      <w:pPr>
        <w:spacing w:line="240" w:lineRule="auto"/>
        <w:jc w:val="both"/>
        <w:rPr>
          <w:sz w:val="22"/>
          <w:szCs w:val="22"/>
          <w:lang w:val="en-AU"/>
        </w:rPr>
      </w:pPr>
      <w:r w:rsidRPr="00095A5C">
        <w:rPr>
          <w:sz w:val="22"/>
          <w:szCs w:val="22"/>
          <w:lang w:val="en-AU"/>
        </w:rPr>
        <w:t>This annual scholarship pays tribute to Susan Fenton, who was a member of the Box Hill Institute Group staff and Board and who sadly passed away in 2017.</w:t>
      </w:r>
    </w:p>
    <w:p w14:paraId="78EC623C" w14:textId="77777777" w:rsidR="00095A5C" w:rsidRPr="00095A5C" w:rsidRDefault="00095A5C" w:rsidP="00CF7DD1">
      <w:pPr>
        <w:spacing w:line="240" w:lineRule="auto"/>
        <w:jc w:val="both"/>
        <w:rPr>
          <w:sz w:val="22"/>
          <w:szCs w:val="22"/>
          <w:lang w:val="en-AU"/>
        </w:rPr>
      </w:pPr>
      <w:r w:rsidRPr="00095A5C">
        <w:rPr>
          <w:sz w:val="22"/>
          <w:szCs w:val="22"/>
          <w:lang w:val="en-AU"/>
        </w:rPr>
        <w:t>In 2011, Susan joined Box Hill Institute as a teacher in the School of Foundation and Adult Learning. In July 2016, she became our staff-elected Board member. Susan was well-known for her generous community spirit. She dedicated 35 years of her life to volunteering with various community groups.</w:t>
      </w:r>
    </w:p>
    <w:p w14:paraId="4B0CDA06" w14:textId="67D8BC96" w:rsidR="00095A5C" w:rsidRPr="00095A5C" w:rsidRDefault="00095A5C" w:rsidP="00095A5C">
      <w:pPr>
        <w:rPr>
          <w:b/>
          <w:bCs/>
          <w:sz w:val="22"/>
          <w:szCs w:val="22"/>
          <w:lang w:val="en-AU"/>
        </w:rPr>
      </w:pPr>
      <w:r w:rsidRPr="00095A5C">
        <w:rPr>
          <w:b/>
          <w:bCs/>
          <w:sz w:val="22"/>
          <w:szCs w:val="22"/>
          <w:lang w:val="en-AU"/>
        </w:rPr>
        <w:t>Nominees</w:t>
      </w:r>
      <w:r w:rsidRPr="00095A5C">
        <w:rPr>
          <w:b/>
          <w:bCs/>
          <w:sz w:val="22"/>
          <w:szCs w:val="22"/>
          <w:lang w:val="en-AU"/>
        </w:rPr>
        <w:t xml:space="preserve"> must be:</w:t>
      </w:r>
    </w:p>
    <w:p w14:paraId="4714F1A5" w14:textId="77777777" w:rsidR="00095A5C" w:rsidRPr="00095A5C" w:rsidRDefault="00095A5C" w:rsidP="00CF7DD1">
      <w:pPr>
        <w:numPr>
          <w:ilvl w:val="0"/>
          <w:numId w:val="16"/>
        </w:numPr>
        <w:spacing w:line="240" w:lineRule="auto"/>
        <w:rPr>
          <w:sz w:val="22"/>
          <w:szCs w:val="22"/>
          <w:lang w:val="en-AU"/>
        </w:rPr>
      </w:pPr>
      <w:r w:rsidRPr="00095A5C">
        <w:rPr>
          <w:sz w:val="22"/>
          <w:szCs w:val="22"/>
          <w:lang w:val="en-AU"/>
        </w:rPr>
        <w:t>a female student committed to your studies</w:t>
      </w:r>
    </w:p>
    <w:p w14:paraId="09871C23" w14:textId="77777777" w:rsidR="00095A5C" w:rsidRPr="00095A5C" w:rsidRDefault="00095A5C" w:rsidP="00CF7DD1">
      <w:pPr>
        <w:numPr>
          <w:ilvl w:val="0"/>
          <w:numId w:val="16"/>
        </w:numPr>
        <w:spacing w:line="240" w:lineRule="auto"/>
        <w:rPr>
          <w:sz w:val="22"/>
          <w:szCs w:val="22"/>
          <w:lang w:val="en-AU"/>
        </w:rPr>
      </w:pPr>
      <w:r w:rsidRPr="00095A5C">
        <w:rPr>
          <w:sz w:val="22"/>
          <w:szCs w:val="22"/>
          <w:lang w:val="en-AU"/>
        </w:rPr>
        <w:t>enrolled in a traditional trade apprenticeship or a Building Studies Architecture course</w:t>
      </w:r>
    </w:p>
    <w:p w14:paraId="1F4F3259" w14:textId="77777777" w:rsidR="00095A5C" w:rsidRPr="00095A5C" w:rsidRDefault="00095A5C" w:rsidP="00CF7DD1">
      <w:pPr>
        <w:numPr>
          <w:ilvl w:val="0"/>
          <w:numId w:val="16"/>
        </w:numPr>
        <w:spacing w:line="240" w:lineRule="auto"/>
        <w:rPr>
          <w:sz w:val="22"/>
          <w:szCs w:val="22"/>
          <w:lang w:val="en-AU"/>
        </w:rPr>
      </w:pPr>
      <w:r w:rsidRPr="00095A5C">
        <w:rPr>
          <w:sz w:val="22"/>
          <w:szCs w:val="22"/>
          <w:lang w:val="en-AU"/>
        </w:rPr>
        <w:t>able to inspire other female students to pursue a career in the trades</w:t>
      </w:r>
    </w:p>
    <w:p w14:paraId="51829DBB" w14:textId="2B175A95" w:rsidR="00095A5C" w:rsidRPr="00095A5C" w:rsidRDefault="00095A5C" w:rsidP="00CF7DD1">
      <w:pPr>
        <w:numPr>
          <w:ilvl w:val="0"/>
          <w:numId w:val="16"/>
        </w:numPr>
        <w:spacing w:line="240" w:lineRule="auto"/>
        <w:rPr>
          <w:sz w:val="22"/>
          <w:szCs w:val="22"/>
          <w:lang w:val="en-AU"/>
        </w:rPr>
      </w:pPr>
      <w:r w:rsidRPr="00095A5C">
        <w:rPr>
          <w:sz w:val="22"/>
          <w:szCs w:val="22"/>
          <w:lang w:val="en-AU"/>
        </w:rPr>
        <w:t>an Australian citizen or holder of permanent resident status in Australia</w:t>
      </w:r>
    </w:p>
    <w:p w14:paraId="6C6B09FF" w14:textId="5E437468" w:rsidR="00A76782" w:rsidRDefault="00A76782" w:rsidP="00A76782">
      <w:pPr>
        <w:pStyle w:val="Heading2"/>
      </w:pPr>
      <w:r>
        <w:t xml:space="preserve">Student </w:t>
      </w:r>
      <w:r>
        <w:t>Name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76782" w14:paraId="4DEC2E06" w14:textId="77777777" w:rsidTr="006212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616B7CE3" w14:textId="77777777" w:rsidR="00A76782" w:rsidRDefault="00A76782" w:rsidP="0062127E"/>
        </w:tc>
        <w:tc>
          <w:tcPr>
            <w:tcW w:w="4692" w:type="pct"/>
          </w:tcPr>
          <w:p w14:paraId="73A2F70A" w14:textId="77777777" w:rsidR="00A76782" w:rsidRDefault="00A76782" w:rsidP="0062127E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C6EA27B" w14:textId="77777777" w:rsidR="003312ED" w:rsidRDefault="003312ED"/>
    <w:p w14:paraId="6B5C4849" w14:textId="7DCC2C45" w:rsidR="003312ED" w:rsidRDefault="00A76782">
      <w:pPr>
        <w:pStyle w:val="Heading2"/>
      </w:pPr>
      <w:r>
        <w:t>Student Number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5D4DC9" w14:paraId="12EBC82D" w14:textId="77777777" w:rsidTr="007664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4E4DFF3F" w14:textId="3C1034CD" w:rsidR="005D4DC9" w:rsidRDefault="005D4DC9" w:rsidP="007664E8"/>
        </w:tc>
        <w:tc>
          <w:tcPr>
            <w:tcW w:w="4692" w:type="pct"/>
          </w:tcPr>
          <w:p w14:paraId="2145EEED" w14:textId="1CCB3DD7" w:rsidR="005D4DC9" w:rsidRDefault="005D4DC9" w:rsidP="008D5E06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A6B2429" w14:textId="77777777" w:rsidR="003312ED" w:rsidRDefault="003312ED"/>
    <w:p w14:paraId="7B573379" w14:textId="1EACC9D1" w:rsidR="003312ED" w:rsidRDefault="00A76782">
      <w:pPr>
        <w:pStyle w:val="Heading2"/>
      </w:pPr>
      <w:r>
        <w:t>Student Email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5D4DC9" w14:paraId="27BF41C1" w14:textId="77777777" w:rsidTr="007664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5B5EAF74" w14:textId="23C97658" w:rsidR="005D4DC9" w:rsidRDefault="005D4DC9" w:rsidP="007664E8"/>
        </w:tc>
        <w:tc>
          <w:tcPr>
            <w:tcW w:w="4692" w:type="pct"/>
          </w:tcPr>
          <w:p w14:paraId="5A7DD0C7" w14:textId="65C72453" w:rsidR="005D4DC9" w:rsidRDefault="005D4DC9" w:rsidP="008D5E06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39D648F" w14:textId="77777777" w:rsidR="00A76782" w:rsidRDefault="00A76782" w:rsidP="00A76782"/>
    <w:p w14:paraId="48276564" w14:textId="3BA7B553" w:rsidR="00A76782" w:rsidRDefault="00A76782" w:rsidP="00A76782">
      <w:pPr>
        <w:pStyle w:val="Heading2"/>
      </w:pPr>
      <w:r>
        <w:t xml:space="preserve">Student </w:t>
      </w:r>
      <w:r>
        <w:t>Mobile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76782" w14:paraId="35BBA357" w14:textId="77777777" w:rsidTr="006212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2A6983F2" w14:textId="77777777" w:rsidR="00A76782" w:rsidRDefault="00A76782" w:rsidP="0062127E"/>
        </w:tc>
        <w:tc>
          <w:tcPr>
            <w:tcW w:w="4692" w:type="pct"/>
          </w:tcPr>
          <w:p w14:paraId="2CF7B3DB" w14:textId="77777777" w:rsidR="00A76782" w:rsidRDefault="00A76782" w:rsidP="0062127E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0A34581" w14:textId="77777777" w:rsidR="00A76782" w:rsidRDefault="00A76782" w:rsidP="00A76782"/>
    <w:p w14:paraId="02AE452D" w14:textId="57F3B56D" w:rsidR="00A76782" w:rsidRDefault="00A76782" w:rsidP="00A76782">
      <w:pPr>
        <w:pStyle w:val="Heading2"/>
      </w:pPr>
      <w:r>
        <w:t>Course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76782" w14:paraId="67780FFE" w14:textId="77777777" w:rsidTr="006212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72A0849E" w14:textId="77777777" w:rsidR="00A76782" w:rsidRDefault="00A76782" w:rsidP="0062127E"/>
        </w:tc>
        <w:tc>
          <w:tcPr>
            <w:tcW w:w="4692" w:type="pct"/>
          </w:tcPr>
          <w:p w14:paraId="130CA73A" w14:textId="77777777" w:rsidR="00A76782" w:rsidRDefault="00A76782" w:rsidP="0062127E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423D6E3" w14:textId="165DEAB8" w:rsidR="00A76782" w:rsidRDefault="00A76782"/>
    <w:p w14:paraId="2C026325" w14:textId="77777777" w:rsidR="00CF7DD1" w:rsidRDefault="00CF7DD1"/>
    <w:p w14:paraId="2470B709" w14:textId="086A7EFF" w:rsidR="003312ED" w:rsidRDefault="00A76782" w:rsidP="00704472">
      <w:pPr>
        <w:pStyle w:val="Heading2"/>
      </w:pPr>
      <w:r>
        <w:t>Faculty Nominator</w:t>
      </w:r>
      <w:r w:rsidR="00095A5C">
        <w:t xml:space="preserve"> – Full Name, Title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5D4DC9" w14:paraId="3AE13894" w14:textId="77777777" w:rsidTr="007664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132A9443" w14:textId="400C7530" w:rsidR="005D4DC9" w:rsidRDefault="005D4DC9" w:rsidP="007664E8"/>
        </w:tc>
        <w:tc>
          <w:tcPr>
            <w:tcW w:w="4692" w:type="pct"/>
          </w:tcPr>
          <w:p w14:paraId="63868676" w14:textId="3DBABDB4" w:rsidR="005D4DC9" w:rsidRDefault="005D4DC9" w:rsidP="008D5E06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CF8B59F" w14:textId="3846D235" w:rsidR="00095A5C" w:rsidRDefault="00095A5C" w:rsidP="00095A5C">
      <w:pPr>
        <w:pStyle w:val="Heading2"/>
      </w:pPr>
      <w:r>
        <w:t>Faculty Nominator – Email, phone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095A5C" w14:paraId="1E31AD20" w14:textId="77777777" w:rsidTr="006212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0C5C5BDF" w14:textId="77777777" w:rsidR="00095A5C" w:rsidRDefault="00095A5C" w:rsidP="0062127E"/>
        </w:tc>
        <w:tc>
          <w:tcPr>
            <w:tcW w:w="4692" w:type="pct"/>
          </w:tcPr>
          <w:p w14:paraId="4E3D3BF3" w14:textId="77777777" w:rsidR="00095A5C" w:rsidRDefault="00095A5C" w:rsidP="0062127E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D66CC33" w14:textId="2A304A3A" w:rsidR="00340D71" w:rsidRDefault="00340D71" w:rsidP="00340D71">
      <w:pPr>
        <w:pStyle w:val="Heading2"/>
      </w:pPr>
      <w:r>
        <w:t xml:space="preserve">Faculty Nominator – Signed (or initialed), Dated 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340D71" w14:paraId="0656B6F0" w14:textId="77777777" w:rsidTr="006212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2BB4A528" w14:textId="77777777" w:rsidR="00340D71" w:rsidRDefault="00340D71" w:rsidP="0062127E"/>
        </w:tc>
        <w:tc>
          <w:tcPr>
            <w:tcW w:w="4692" w:type="pct"/>
          </w:tcPr>
          <w:p w14:paraId="4C30C732" w14:textId="77777777" w:rsidR="00340D71" w:rsidRDefault="00340D71" w:rsidP="0062127E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AE16745" w14:textId="72A25529" w:rsidR="003312ED" w:rsidRDefault="00CC5734">
      <w:pPr>
        <w:pStyle w:val="Heading1"/>
      </w:pPr>
      <w:r>
        <w:br/>
      </w:r>
      <w:r w:rsidR="00A76782">
        <w:t>NOminator’s statement to support the nomination</w:t>
      </w:r>
    </w:p>
    <w:p w14:paraId="2D008058" w14:textId="28B3870B" w:rsidR="00A76782" w:rsidRDefault="00A76782" w:rsidP="00A76782">
      <w:pPr>
        <w:pStyle w:val="Heading2"/>
      </w:pPr>
      <w:r>
        <w:t>Faculty Nomination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76782" w14:paraId="1577D938" w14:textId="77777777" w:rsidTr="00CF7DD1">
        <w:trPr>
          <w:trHeight w:val="59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07488B4F" w14:textId="77777777" w:rsidR="00A76782" w:rsidRDefault="00A76782" w:rsidP="0062127E"/>
        </w:tc>
        <w:tc>
          <w:tcPr>
            <w:tcW w:w="4692" w:type="pct"/>
          </w:tcPr>
          <w:p w14:paraId="0515194A" w14:textId="49D2F982" w:rsidR="00A76782" w:rsidRDefault="00A76782" w:rsidP="0062127E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Please provide a description regarding the nominated student supporting your nomination for this award. (</w:t>
            </w:r>
            <w:proofErr w:type="gramStart"/>
            <w:r>
              <w:t>max</w:t>
            </w:r>
            <w:proofErr w:type="gramEnd"/>
            <w:r>
              <w:t xml:space="preserve"> </w:t>
            </w:r>
            <w:r w:rsidR="00095A5C">
              <w:t>300 words)</w:t>
            </w:r>
          </w:p>
        </w:tc>
      </w:tr>
    </w:tbl>
    <w:p w14:paraId="6443B262" w14:textId="676F1EE1" w:rsidR="003312ED" w:rsidRDefault="003312ED"/>
    <w:p w14:paraId="7B9FCB0A" w14:textId="77777777" w:rsidR="003312ED" w:rsidRDefault="003312ED"/>
    <w:sectPr w:rsidR="003312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1EB43" w14:textId="77777777" w:rsidR="005E68C9" w:rsidRDefault="005E68C9">
      <w:pPr>
        <w:spacing w:after="0" w:line="240" w:lineRule="auto"/>
      </w:pPr>
      <w:r>
        <w:separator/>
      </w:r>
    </w:p>
  </w:endnote>
  <w:endnote w:type="continuationSeparator" w:id="0">
    <w:p w14:paraId="156A54C6" w14:textId="77777777" w:rsidR="005E68C9" w:rsidRDefault="005E6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BC40B" w14:textId="34511ABB" w:rsidR="00CC5734" w:rsidRDefault="00CC5734">
    <w:pPr>
      <w:pStyle w:val="Footer"/>
    </w:pPr>
    <w:r>
      <mc:AlternateContent>
        <mc:Choice Requires="wps">
          <w:drawing>
            <wp:anchor distT="0" distB="0" distL="0" distR="0" simplePos="0" relativeHeight="251662336" behindDoc="0" locked="0" layoutInCell="1" allowOverlap="1" wp14:anchorId="267B4DBA" wp14:editId="631ED4A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5080"/>
              <wp:wrapSquare wrapText="bothSides"/>
              <wp:docPr id="7" name="Text Box 7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A919984" w14:textId="6EBB4D6B" w:rsidR="00CC5734" w:rsidRPr="00CC5734" w:rsidRDefault="00CC573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CC573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7B4DBA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alt="OFFICIAL" style="position:absolute;left:0;text-align:left;margin-left:0;margin-top:.05pt;width:34.95pt;height:34.95pt;z-index:251662336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6A919984" w14:textId="6EBB4D6B" w:rsidR="00CC5734" w:rsidRPr="00CC5734" w:rsidRDefault="00CC573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CC5734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E8B92" w14:textId="50FC1B8E" w:rsidR="001E042A" w:rsidRDefault="00CC5734" w:rsidP="001E042A">
    <w:pPr>
      <w:pStyle w:val="Footer"/>
    </w:pPr>
    <w:r>
      <mc:AlternateContent>
        <mc:Choice Requires="wps">
          <w:drawing>
            <wp:anchor distT="0" distB="0" distL="0" distR="0" simplePos="0" relativeHeight="251663360" behindDoc="0" locked="0" layoutInCell="1" allowOverlap="1" wp14:anchorId="72B9FB96" wp14:editId="7F161241">
              <wp:simplePos x="914400" y="9204960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5080"/>
              <wp:wrapSquare wrapText="bothSides"/>
              <wp:docPr id="8" name="Text Box 8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8E8A3D1" w14:textId="5FE1368E" w:rsidR="00CC5734" w:rsidRPr="00CC5734" w:rsidRDefault="00CC573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CC573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B9FB96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alt="OFFICIAL" style="position:absolute;left:0;text-align:left;margin-left:0;margin-top:.05pt;width:34.95pt;height:34.95pt;z-index:25166336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Dtj9iY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08E8A3D1" w14:textId="5FE1368E" w:rsidR="00CC5734" w:rsidRPr="00CC5734" w:rsidRDefault="00CC573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CC5734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1E042A" w:rsidRPr="001E042A">
      <w:fldChar w:fldCharType="begin"/>
    </w:r>
    <w:r w:rsidR="001E042A" w:rsidRPr="001E042A">
      <w:instrText xml:space="preserve"> PAGE   \* MERGEFORMAT </w:instrText>
    </w:r>
    <w:r w:rsidR="001E042A" w:rsidRPr="001E042A">
      <w:fldChar w:fldCharType="separate"/>
    </w:r>
    <w:r w:rsidR="00D57E3E">
      <w:t>1</w:t>
    </w:r>
    <w:r w:rsidR="001E042A" w:rsidRPr="001E042A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6CDA7" w14:textId="3BBBD59C" w:rsidR="00CC5734" w:rsidRDefault="00CC5734">
    <w:pPr>
      <w:pStyle w:val="Footer"/>
    </w:pPr>
    <w:r>
      <mc:AlternateContent>
        <mc:Choice Requires="wps">
          <w:drawing>
            <wp:anchor distT="0" distB="0" distL="0" distR="0" simplePos="0" relativeHeight="251661312" behindDoc="0" locked="0" layoutInCell="1" allowOverlap="1" wp14:anchorId="2FFE966B" wp14:editId="4029C029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5080"/>
              <wp:wrapSquare wrapText="bothSides"/>
              <wp:docPr id="6" name="Text Box 6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584F5F" w14:textId="76E9C48D" w:rsidR="00CC5734" w:rsidRPr="00CC5734" w:rsidRDefault="00CC573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CC573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FE966B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1" type="#_x0000_t202" alt="OFFICIAL" style="position:absolute;left:0;text-align:left;margin-left:0;margin-top:.05pt;width:34.95pt;height:34.95pt;z-index:25166131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KRbu9k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20584F5F" w14:textId="76E9C48D" w:rsidR="00CC5734" w:rsidRPr="00CC5734" w:rsidRDefault="00CC573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CC5734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3F280" w14:textId="77777777" w:rsidR="005E68C9" w:rsidRDefault="005E68C9">
      <w:pPr>
        <w:spacing w:after="0" w:line="240" w:lineRule="auto"/>
      </w:pPr>
      <w:r>
        <w:separator/>
      </w:r>
    </w:p>
  </w:footnote>
  <w:footnote w:type="continuationSeparator" w:id="0">
    <w:p w14:paraId="70C9111A" w14:textId="77777777" w:rsidR="005E68C9" w:rsidRDefault="005E68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08771" w14:textId="4B78D1E9" w:rsidR="00CC5734" w:rsidRDefault="00CC573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519C6E9" wp14:editId="747F6D43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5080"/>
              <wp:wrapSquare wrapText="bothSides"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CC2D16" w14:textId="05EA9457" w:rsidR="00CC5734" w:rsidRPr="00CC5734" w:rsidRDefault="00CC573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CC573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19C6E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alt="OFFICIAL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7ACC2D16" w14:textId="05EA9457" w:rsidR="00CC5734" w:rsidRPr="00CC5734" w:rsidRDefault="00CC573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CC5734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FADB6" w14:textId="3920A43F" w:rsidR="005E68C9" w:rsidRDefault="00CC573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449D2AA" wp14:editId="6F036762">
              <wp:simplePos x="914400" y="457200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5080"/>
              <wp:wrapSquare wrapText="bothSides"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EF7496" w14:textId="02588825" w:rsidR="00CC5734" w:rsidRPr="00CC5734" w:rsidRDefault="00CC573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CC573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449D2A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textbox style="mso-fit-shape-to-text:t" inset="0,0,0,0">
                <w:txbxContent>
                  <w:p w14:paraId="49EF7496" w14:textId="02588825" w:rsidR="00CC5734" w:rsidRPr="00CC5734" w:rsidRDefault="00CC573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CC5734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5E68C9">
      <w:rPr>
        <w:noProof/>
      </w:rPr>
      <w:drawing>
        <wp:inline distT="0" distB="0" distL="0" distR="0" wp14:anchorId="6941DA9E" wp14:editId="18234AC9">
          <wp:extent cx="1688123" cy="559821"/>
          <wp:effectExtent l="0" t="0" r="762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9053" cy="57007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C075B" w14:textId="27FE255A" w:rsidR="00CC5734" w:rsidRDefault="00CC573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BEBADFB" wp14:editId="0FB19DF0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5080"/>
              <wp:wrapSquare wrapText="bothSides"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EF5422" w14:textId="427B73B8" w:rsidR="00CC5734" w:rsidRPr="00CC5734" w:rsidRDefault="00CC573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CC573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EBADF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alt="OFFICIAL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k6oBA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" filled="f" stroked="f">
              <v:textbox style="mso-fit-shape-to-text:t" inset="0,0,0,0">
                <w:txbxContent>
                  <w:p w14:paraId="52EF5422" w14:textId="427B73B8" w:rsidR="00CC5734" w:rsidRPr="00CC5734" w:rsidRDefault="00CC573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CC5734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A24C1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53210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C49E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2E0BE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5420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37AAA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1E90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8A6F7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C7877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E04C5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D582D"/>
    <w:multiLevelType w:val="hybridMultilevel"/>
    <w:tmpl w:val="E36C5F02"/>
    <w:lvl w:ilvl="0" w:tplc="E6640BB8">
      <w:start w:val="1"/>
      <w:numFmt w:val="decimal"/>
      <w:pStyle w:val="Heading2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787987"/>
    <w:multiLevelType w:val="multilevel"/>
    <w:tmpl w:val="DBDC051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2E74B5" w:themeColor="accent1" w:themeShade="BF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color w:val="2E74B5" w:themeColor="accent1" w:themeShade="BF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  <w:color w:val="2E74B5" w:themeColor="accent1" w:themeShade="BF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color w:val="2E74B5" w:themeColor="accent1" w:themeShade="BF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hint="default"/>
        <w:color w:val="2E74B5" w:themeColor="accent1" w:themeShade="BF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hint="default"/>
        <w:color w:val="2E74B5" w:themeColor="accent1" w:themeShade="BF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color w:val="2E74B5" w:themeColor="accent1" w:themeShade="BF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hint="default"/>
        <w:color w:val="2E74B5" w:themeColor="accent1" w:themeShade="BF"/>
      </w:rPr>
    </w:lvl>
    <w:lvl w:ilvl="8">
      <w:start w:val="1"/>
      <w:numFmt w:val="decimal"/>
      <w:lvlText w:val="%9."/>
      <w:lvlJc w:val="right"/>
      <w:pPr>
        <w:ind w:left="6480" w:hanging="180"/>
      </w:pPr>
      <w:rPr>
        <w:rFonts w:hint="default"/>
        <w:color w:val="2E74B5" w:themeColor="accent1" w:themeShade="BF"/>
      </w:rPr>
    </w:lvl>
  </w:abstractNum>
  <w:abstractNum w:abstractNumId="12" w15:restartNumberingAfterBreak="0">
    <w:nsid w:val="611C2FC7"/>
    <w:multiLevelType w:val="multilevel"/>
    <w:tmpl w:val="60EE0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7E5D71"/>
    <w:multiLevelType w:val="multilevel"/>
    <w:tmpl w:val="5F92E4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432" w:hanging="288"/>
      </w:pPr>
      <w:rPr>
        <w:rFonts w:ascii="Symbol" w:hAnsi="Symbol" w:hint="default"/>
        <w:color w:val="2E74B5" w:themeColor="accent1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2E74B5" w:themeColor="accent1" w:themeShade="B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2E74B5" w:themeColor="accent1" w:themeShade="B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2E74B5" w:themeColor="accent1" w:themeShade="BF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  <w:color w:val="2E74B5" w:themeColor="accent1" w:themeShade="B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  <w:color w:val="2E74B5" w:themeColor="accent1" w:themeShade="B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color w:val="2E74B5" w:themeColor="accent1" w:themeShade="BF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  <w:color w:val="2E74B5" w:themeColor="accent1" w:themeShade="B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  <w:color w:val="2E74B5" w:themeColor="accent1" w:themeShade="BF"/>
      </w:rPr>
    </w:lvl>
  </w:abstractNum>
  <w:num w:numId="1" w16cid:durableId="1076590973">
    <w:abstractNumId w:val="9"/>
  </w:num>
  <w:num w:numId="2" w16cid:durableId="1410425701">
    <w:abstractNumId w:val="13"/>
  </w:num>
  <w:num w:numId="3" w16cid:durableId="743335945">
    <w:abstractNumId w:val="13"/>
    <w:lvlOverride w:ilvl="0">
      <w:startOverride w:val="1"/>
    </w:lvlOverride>
  </w:num>
  <w:num w:numId="4" w16cid:durableId="1066953647">
    <w:abstractNumId w:val="10"/>
  </w:num>
  <w:num w:numId="5" w16cid:durableId="1904482518">
    <w:abstractNumId w:val="7"/>
  </w:num>
  <w:num w:numId="6" w16cid:durableId="1042898041">
    <w:abstractNumId w:val="6"/>
  </w:num>
  <w:num w:numId="7" w16cid:durableId="312678675">
    <w:abstractNumId w:val="5"/>
  </w:num>
  <w:num w:numId="8" w16cid:durableId="1959287563">
    <w:abstractNumId w:val="4"/>
  </w:num>
  <w:num w:numId="9" w16cid:durableId="904219516">
    <w:abstractNumId w:val="8"/>
  </w:num>
  <w:num w:numId="10" w16cid:durableId="477259254">
    <w:abstractNumId w:val="3"/>
  </w:num>
  <w:num w:numId="11" w16cid:durableId="56781131">
    <w:abstractNumId w:val="2"/>
  </w:num>
  <w:num w:numId="12" w16cid:durableId="1547334881">
    <w:abstractNumId w:val="1"/>
  </w:num>
  <w:num w:numId="13" w16cid:durableId="358897529">
    <w:abstractNumId w:val="0"/>
  </w:num>
  <w:num w:numId="14" w16cid:durableId="76961809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09718150">
    <w:abstractNumId w:val="11"/>
  </w:num>
  <w:num w:numId="16" w16cid:durableId="211590076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8C9"/>
    <w:rsid w:val="00083B37"/>
    <w:rsid w:val="00095A5C"/>
    <w:rsid w:val="000A0612"/>
    <w:rsid w:val="001A728E"/>
    <w:rsid w:val="001E042A"/>
    <w:rsid w:val="00225505"/>
    <w:rsid w:val="002951DD"/>
    <w:rsid w:val="003312ED"/>
    <w:rsid w:val="00340D71"/>
    <w:rsid w:val="004018C1"/>
    <w:rsid w:val="004727F4"/>
    <w:rsid w:val="004A0A8D"/>
    <w:rsid w:val="00575B92"/>
    <w:rsid w:val="005D4DC9"/>
    <w:rsid w:val="005E68C9"/>
    <w:rsid w:val="005F7999"/>
    <w:rsid w:val="00626EDA"/>
    <w:rsid w:val="006D7FF8"/>
    <w:rsid w:val="00704472"/>
    <w:rsid w:val="00791457"/>
    <w:rsid w:val="007F372E"/>
    <w:rsid w:val="00880606"/>
    <w:rsid w:val="008D5E06"/>
    <w:rsid w:val="008D6D77"/>
    <w:rsid w:val="00954BFF"/>
    <w:rsid w:val="00A76782"/>
    <w:rsid w:val="00AA316B"/>
    <w:rsid w:val="00BC1FD2"/>
    <w:rsid w:val="00C92C41"/>
    <w:rsid w:val="00CC5734"/>
    <w:rsid w:val="00CF7DD1"/>
    <w:rsid w:val="00D57E3E"/>
    <w:rsid w:val="00DB24CB"/>
    <w:rsid w:val="00DF5013"/>
    <w:rsid w:val="00E9640A"/>
    <w:rsid w:val="00F15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4B04A0"/>
  <w15:chartTrackingRefBased/>
  <w15:docId w15:val="{5943A67E-B443-4AD6-8619-C618FAFBE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404040" w:themeColor="text1" w:themeTint="BF"/>
        <w:sz w:val="18"/>
        <w:szCs w:val="18"/>
        <w:lang w:val="en-US" w:eastAsia="ja-JP" w:bidi="ar-SA"/>
      </w:rPr>
    </w:rPrDefault>
    <w:pPrDefault>
      <w:pPr>
        <w:spacing w:after="18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uiPriority="1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042A"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600" w:after="240" w:line="240" w:lineRule="auto"/>
      <w:outlineLvl w:val="0"/>
    </w:pPr>
    <w:rPr>
      <w:b/>
      <w:bCs/>
      <w:caps/>
      <w:color w:val="1F4E79" w:themeColor="accent1" w:themeShade="80"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5E06"/>
    <w:pPr>
      <w:keepNext/>
      <w:keepLines/>
      <w:numPr>
        <w:numId w:val="4"/>
      </w:numPr>
      <w:spacing w:before="360" w:after="120" w:line="240" w:lineRule="auto"/>
      <w:outlineLvl w:val="1"/>
    </w:pPr>
    <w:rPr>
      <w:b/>
      <w:bCs/>
      <w:color w:val="2E74B5" w:themeColor="accent1" w:themeShade="BF"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5E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5E0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5E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5E0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5E0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"/>
    <w:qFormat/>
    <w:pPr>
      <w:pBdr>
        <w:left w:val="double" w:sz="18" w:space="4" w:color="1F4E79" w:themeColor="accent1" w:themeShade="80"/>
      </w:pBdr>
      <w:spacing w:after="0" w:line="420" w:lineRule="exact"/>
    </w:pPr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</w:rPr>
  </w:style>
  <w:style w:type="character" w:customStyle="1" w:styleId="TitleChar">
    <w:name w:val="Title Char"/>
    <w:basedOn w:val="DefaultParagraphFont"/>
    <w:link w:val="Title"/>
    <w:uiPriority w:val="1"/>
    <w:rsid w:val="008D6D77"/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2"/>
    <w:qFormat/>
    <w:rsid w:val="008D5E06"/>
    <w:pPr>
      <w:numPr>
        <w:ilvl w:val="1"/>
      </w:numPr>
      <w:pBdr>
        <w:left w:val="double" w:sz="18" w:space="4" w:color="1F4E79" w:themeColor="accent1" w:themeShade="80"/>
      </w:pBdr>
      <w:spacing w:before="80" w:after="0" w:line="280" w:lineRule="exact"/>
    </w:pPr>
    <w:rPr>
      <w:b/>
      <w:bCs/>
      <w:color w:val="2E74B5" w:themeColor="accent1" w:themeShade="BF"/>
      <w:sz w:val="24"/>
    </w:rPr>
  </w:style>
  <w:style w:type="character" w:customStyle="1" w:styleId="SubtitleChar">
    <w:name w:val="Subtitle Char"/>
    <w:basedOn w:val="DefaultParagraphFont"/>
    <w:link w:val="Subtitle"/>
    <w:uiPriority w:val="2"/>
    <w:rsid w:val="008D5E06"/>
    <w:rPr>
      <w:b/>
      <w:bCs/>
      <w:color w:val="2E74B5" w:themeColor="accent1" w:themeShade="BF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Pr>
      <w:b/>
      <w:bCs/>
      <w:caps/>
      <w:color w:val="1F4E79" w:themeColor="accent1" w:themeShade="80"/>
      <w:sz w:val="28"/>
    </w:rPr>
  </w:style>
  <w:style w:type="table" w:customStyle="1" w:styleId="TipTable">
    <w:name w:val="Tip Table"/>
    <w:basedOn w:val="TableNormal"/>
    <w:uiPriority w:val="99"/>
    <w:pPr>
      <w:spacing w:after="0" w:line="240" w:lineRule="auto"/>
    </w:pPr>
    <w:tblPr>
      <w:tblCellMar>
        <w:top w:w="144" w:type="dxa"/>
        <w:left w:w="0" w:type="dxa"/>
        <w:right w:w="0" w:type="dxa"/>
      </w:tblCellMar>
    </w:tblPr>
    <w:tcPr>
      <w:shd w:val="clear" w:color="auto" w:fill="DEEAF6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19"/>
    <w:rsid w:val="008D5E06"/>
    <w:pPr>
      <w:spacing w:after="160" w:line="264" w:lineRule="auto"/>
      <w:ind w:right="576"/>
    </w:pPr>
    <w:rPr>
      <w:i/>
      <w:iCs/>
      <w:color w:val="595959" w:themeColor="text1" w:themeTint="A6"/>
      <w:sz w:val="1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5E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8D5E06"/>
    <w:rPr>
      <w:b/>
      <w:bCs/>
      <w:color w:val="2E74B5" w:themeColor="accent1" w:themeShade="BF"/>
      <w:sz w:val="24"/>
    </w:rPr>
  </w:style>
  <w:style w:type="paragraph" w:styleId="ListBullet">
    <w:name w:val="List Bullet"/>
    <w:basedOn w:val="Normal"/>
    <w:uiPriority w:val="11"/>
    <w:unhideWhenUsed/>
    <w:qFormat/>
    <w:pPr>
      <w:numPr>
        <w:numId w:val="2"/>
      </w:numPr>
      <w:spacing w:after="60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1E042A"/>
    <w:pPr>
      <w:spacing w:before="200" w:after="0" w:line="240" w:lineRule="auto"/>
      <w:ind w:left="-216"/>
      <w:contextualSpacing/>
    </w:pPr>
    <w:rPr>
      <w:rFonts w:asciiTheme="majorHAnsi" w:eastAsiaTheme="majorEastAsia" w:hAnsiTheme="majorHAnsi" w:cstheme="majorBidi"/>
      <w:noProof/>
      <w:color w:val="1F4E79" w:themeColor="accent1" w:themeShade="80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E042A"/>
    <w:rPr>
      <w:rFonts w:asciiTheme="majorHAnsi" w:eastAsiaTheme="majorEastAsia" w:hAnsiTheme="majorHAnsi" w:cstheme="majorBidi"/>
      <w:noProof/>
      <w:color w:val="1F4E79" w:themeColor="accent1" w:themeShade="80"/>
      <w:sz w:val="20"/>
    </w:rPr>
  </w:style>
  <w:style w:type="table" w:styleId="GridTable4-Accent1">
    <w:name w:val="Grid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29" w:type="dxa"/>
        <w:bottom w:w="29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ProjectScopeTable">
    <w:name w:val="Project Scope Table"/>
    <w:basedOn w:val="TableNormal"/>
    <w:uiPriority w:val="99"/>
    <w:pPr>
      <w:spacing w:before="120" w:after="120" w:line="240" w:lineRule="auto"/>
    </w:pPr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5B9BD5" w:themeColor="accent1"/>
        <w:insideV w:val="single" w:sz="4" w:space="0" w:color="5B9BD5" w:themeColor="accent1"/>
      </w:tblBorders>
      <w:tblCellMar>
        <w:left w:w="144" w:type="dxa"/>
        <w:right w:w="144" w:type="dxa"/>
      </w:tblCellMar>
    </w:tblPr>
    <w:tblStylePr w:type="firstRow">
      <w:pPr>
        <w:keepNext/>
        <w:wordWrap/>
      </w:pPr>
      <w:rPr>
        <w:b/>
      </w:rPr>
      <w:tblPr/>
      <w:tcPr>
        <w:shd w:val="clear" w:color="auto" w:fill="DEEAF6" w:themeFill="accent1" w:themeFillTint="33"/>
        <w:vAlign w:val="bottom"/>
      </w:tcPr>
    </w:tblStylePr>
    <w:tblStylePr w:type="lastRow">
      <w:rPr>
        <w:b/>
        <w:color w:val="FFFFFF" w:themeColor="background1"/>
      </w:rPr>
      <w:tblPr/>
      <w:tcPr>
        <w:shd w:val="clear" w:color="auto" w:fill="5B9BD5" w:themeFill="accent1"/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8D5E0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5E06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5E0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5E0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8D5E06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8D5E0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D5E06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8D5E06"/>
    <w:rPr>
      <w:b/>
      <w:bCs/>
      <w:caps w:val="0"/>
      <w:smallCaps/>
      <w:color w:val="2E74B5" w:themeColor="accent1" w:themeShade="BF"/>
      <w:spacing w:val="5"/>
    </w:rPr>
  </w:style>
  <w:style w:type="paragraph" w:styleId="BlockText">
    <w:name w:val="Block Text"/>
    <w:basedOn w:val="Normal"/>
    <w:uiPriority w:val="99"/>
    <w:semiHidden/>
    <w:unhideWhenUsed/>
    <w:rsid w:val="008D5E06"/>
    <w:pPr>
      <w:pBdr>
        <w:top w:val="single" w:sz="2" w:space="10" w:color="2E74B5" w:themeColor="accent1" w:themeShade="BF"/>
        <w:left w:val="single" w:sz="2" w:space="10" w:color="2E74B5" w:themeColor="accent1" w:themeShade="BF"/>
        <w:bottom w:val="single" w:sz="2" w:space="10" w:color="2E74B5" w:themeColor="accent1" w:themeShade="BF"/>
        <w:right w:val="single" w:sz="2" w:space="10" w:color="2E74B5" w:themeColor="accent1" w:themeShade="BF"/>
      </w:pBdr>
      <w:ind w:left="1152" w:right="1152"/>
    </w:pPr>
    <w:rPr>
      <w:rFonts w:eastAsiaTheme="minorEastAsia"/>
      <w:i/>
      <w:iCs/>
      <w:color w:val="2E74B5" w:themeColor="accent1" w:themeShade="BF"/>
    </w:rPr>
  </w:style>
  <w:style w:type="character" w:styleId="Hyperlink">
    <w:name w:val="Hyperlink"/>
    <w:basedOn w:val="DefaultParagraphFont"/>
    <w:uiPriority w:val="99"/>
    <w:semiHidden/>
    <w:unhideWhenUsed/>
    <w:rsid w:val="008D5E06"/>
    <w:rPr>
      <w:color w:val="D7230D" w:themeColor="accent6" w:themeShade="B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5E06"/>
    <w:rPr>
      <w:color w:val="595959" w:themeColor="text1" w:themeTint="A6"/>
      <w:shd w:val="clear" w:color="auto" w:fill="E1DFDD"/>
    </w:rPr>
  </w:style>
  <w:style w:type="paragraph" w:styleId="ListNumber">
    <w:name w:val="List Number"/>
    <w:basedOn w:val="Normal"/>
    <w:uiPriority w:val="11"/>
    <w:rsid w:val="00704472"/>
    <w:pPr>
      <w:numPr>
        <w:numId w:val="15"/>
      </w:numPr>
      <w:contextualSpacing/>
    </w:pPr>
  </w:style>
  <w:style w:type="table" w:styleId="PlainTable4">
    <w:name w:val="Plain Table 4"/>
    <w:basedOn w:val="TableNormal"/>
    <w:uiPriority w:val="44"/>
    <w:rsid w:val="00083B37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71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wn.hewitt\AppData\Roaming\Microsoft\Templates\Project%20scope%20report%20(Business%20Blue%20design).dotx" TargetMode="External"/></Relationships>
</file>

<file path=word/theme/theme1.xml><?xml version="1.0" encoding="utf-8"?>
<a:theme xmlns:a="http://schemas.openxmlformats.org/drawingml/2006/main" name="Office Theme">
  <a:themeElements>
    <a:clrScheme name="Proposal">
      <a:dk1>
        <a:sysClr val="windowText" lastClr="000000"/>
      </a:dk1>
      <a:lt1>
        <a:sysClr val="window" lastClr="FFFFFF"/>
      </a:lt1>
      <a:dk2>
        <a:srgbClr val="2C283A"/>
      </a:dk2>
      <a:lt2>
        <a:srgbClr val="F1EAE6"/>
      </a:lt2>
      <a:accent1>
        <a:srgbClr val="5B9BD5"/>
      </a:accent1>
      <a:accent2>
        <a:srgbClr val="86BB40"/>
      </a:accent2>
      <a:accent3>
        <a:srgbClr val="F4BF2E"/>
      </a:accent3>
      <a:accent4>
        <a:srgbClr val="F3866C"/>
      </a:accent4>
      <a:accent5>
        <a:srgbClr val="92588D"/>
      </a:accent5>
      <a:accent6>
        <a:srgbClr val="F3533F"/>
      </a:accent6>
      <a:hlink>
        <a:srgbClr val="40ACD1"/>
      </a:hlink>
      <a:folHlink>
        <a:srgbClr val="92588D"/>
      </a:folHlink>
    </a:clrScheme>
    <a:fontScheme name="Arial Black-Arial">
      <a:majorFont>
        <a:latin typeface="Arial Black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Project scope report (Business Blue design)</Template>
  <TotalTime>14</TotalTime>
  <Pages>2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Dawn Hewitt</dc:creator>
  <cp:lastModifiedBy>Dawn Hewitt</cp:lastModifiedBy>
  <cp:revision>5</cp:revision>
  <dcterms:created xsi:type="dcterms:W3CDTF">2022-09-29T06:13:00Z</dcterms:created>
  <dcterms:modified xsi:type="dcterms:W3CDTF">2022-09-29T06:27:00Z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  <property fmtid="{D5CDD505-2E9C-101B-9397-08002B2CF9AE}" pid="8" name="ClassificationContentMarkingHeaderShapeIds">
    <vt:lpwstr>3,4,5</vt:lpwstr>
  </property>
  <property fmtid="{D5CDD505-2E9C-101B-9397-08002B2CF9AE}" pid="9" name="ClassificationContentMarkingHeaderFontProps">
    <vt:lpwstr>#ff0000,12,Calibri</vt:lpwstr>
  </property>
  <property fmtid="{D5CDD505-2E9C-101B-9397-08002B2CF9AE}" pid="10" name="ClassificationContentMarkingHeaderText">
    <vt:lpwstr>OFFICIAL</vt:lpwstr>
  </property>
  <property fmtid="{D5CDD505-2E9C-101B-9397-08002B2CF9AE}" pid="11" name="ClassificationContentMarkingFooterShapeIds">
    <vt:lpwstr>6,7,8</vt:lpwstr>
  </property>
  <property fmtid="{D5CDD505-2E9C-101B-9397-08002B2CF9AE}" pid="12" name="ClassificationContentMarkingFooterFontProps">
    <vt:lpwstr>#ff0000,12,Calibri</vt:lpwstr>
  </property>
  <property fmtid="{D5CDD505-2E9C-101B-9397-08002B2CF9AE}" pid="13" name="ClassificationContentMarkingFooterText">
    <vt:lpwstr>OFFICIAL</vt:lpwstr>
  </property>
  <property fmtid="{D5CDD505-2E9C-101B-9397-08002B2CF9AE}" pid="14" name="MSIP_Label_63980337-0a06-4dac-921f-4fd7b2311903_Enabled">
    <vt:lpwstr>true</vt:lpwstr>
  </property>
  <property fmtid="{D5CDD505-2E9C-101B-9397-08002B2CF9AE}" pid="15" name="MSIP_Label_63980337-0a06-4dac-921f-4fd7b2311903_SetDate">
    <vt:lpwstr>2022-09-29T04:31:11Z</vt:lpwstr>
  </property>
  <property fmtid="{D5CDD505-2E9C-101B-9397-08002B2CF9AE}" pid="16" name="MSIP_Label_63980337-0a06-4dac-921f-4fd7b2311903_Method">
    <vt:lpwstr>Standard</vt:lpwstr>
  </property>
  <property fmtid="{D5CDD505-2E9C-101B-9397-08002B2CF9AE}" pid="17" name="MSIP_Label_63980337-0a06-4dac-921f-4fd7b2311903_Name">
    <vt:lpwstr>Official</vt:lpwstr>
  </property>
  <property fmtid="{D5CDD505-2E9C-101B-9397-08002B2CF9AE}" pid="18" name="MSIP_Label_63980337-0a06-4dac-921f-4fd7b2311903_SiteId">
    <vt:lpwstr>32f6029a-b4af-440e-8020-d4b47ab314a2</vt:lpwstr>
  </property>
  <property fmtid="{D5CDD505-2E9C-101B-9397-08002B2CF9AE}" pid="19" name="MSIP_Label_63980337-0a06-4dac-921f-4fd7b2311903_ActionId">
    <vt:lpwstr>f36d387b-077c-4d3d-9684-3b35950f66da</vt:lpwstr>
  </property>
  <property fmtid="{D5CDD505-2E9C-101B-9397-08002B2CF9AE}" pid="20" name="MSIP_Label_63980337-0a06-4dac-921f-4fd7b2311903_ContentBits">
    <vt:lpwstr>3</vt:lpwstr>
  </property>
</Properties>
</file>